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485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«ПАПА РИЧАРД»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8601072999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1228600008647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Гузанов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«ПАПА РИЧАРД»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д.70 кв.89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«ПАПА РИЧАРД»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«ПАПА РИЧАРД»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«ПАПА РИЧАРД»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кв.89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86002612601373800001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«ПАПА РИЧАРД»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«ПАПА РИЧАРД»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несвоевременное 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«ПАПА РИЧАРД»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